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E545D" w14:textId="77777777" w:rsidR="00617D6D" w:rsidRPr="00B369AD" w:rsidRDefault="00AF5366">
      <w:pPr>
        <w:spacing w:before="57" w:line="276" w:lineRule="auto"/>
        <w:ind w:left="1231" w:right="200" w:hanging="459"/>
        <w:rPr>
          <w:b/>
          <w:sz w:val="32"/>
          <w:lang w:val="ru-RU"/>
        </w:rPr>
      </w:pPr>
      <w:r w:rsidRPr="00B369AD">
        <w:rPr>
          <w:b/>
          <w:sz w:val="32"/>
          <w:lang w:val="ru-RU"/>
        </w:rPr>
        <w:t>Положение об организации и проведении Международного марафона чтецов «Чтобы помнили дети» в 202</w:t>
      </w:r>
      <w:r>
        <w:rPr>
          <w:b/>
          <w:sz w:val="32"/>
          <w:lang w:val="ru-RU"/>
        </w:rPr>
        <w:t>6</w:t>
      </w:r>
      <w:r w:rsidRPr="00B369AD">
        <w:rPr>
          <w:b/>
          <w:sz w:val="32"/>
          <w:lang w:val="ru-RU"/>
        </w:rPr>
        <w:t xml:space="preserve"> году</w:t>
      </w:r>
    </w:p>
    <w:p w14:paraId="6CB74B73" w14:textId="77777777" w:rsidR="00617D6D" w:rsidRPr="00B369AD" w:rsidRDefault="00617D6D">
      <w:pPr>
        <w:pStyle w:val="a3"/>
        <w:ind w:left="0"/>
        <w:rPr>
          <w:b/>
          <w:sz w:val="34"/>
          <w:lang w:val="ru-RU"/>
        </w:rPr>
      </w:pPr>
    </w:p>
    <w:p w14:paraId="4ED6688C" w14:textId="77777777" w:rsidR="00617D6D" w:rsidRPr="00B369AD" w:rsidRDefault="00617D6D">
      <w:pPr>
        <w:pStyle w:val="a3"/>
        <w:spacing w:before="6"/>
        <w:ind w:left="0"/>
        <w:rPr>
          <w:b/>
          <w:sz w:val="32"/>
          <w:lang w:val="ru-RU"/>
        </w:rPr>
      </w:pPr>
    </w:p>
    <w:p w14:paraId="1275A0BF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</w:pPr>
      <w:proofErr w:type="spellStart"/>
      <w:r>
        <w:t>Общие</w:t>
      </w:r>
      <w:proofErr w:type="spellEnd"/>
      <w:r>
        <w:rPr>
          <w:spacing w:val="-1"/>
        </w:rPr>
        <w:t xml:space="preserve"> </w:t>
      </w:r>
      <w:proofErr w:type="spellStart"/>
      <w:r>
        <w:t>положения</w:t>
      </w:r>
      <w:proofErr w:type="spellEnd"/>
    </w:p>
    <w:p w14:paraId="45A489B7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201"/>
        </w:tabs>
        <w:spacing w:before="46" w:line="276" w:lineRule="auto"/>
        <w:ind w:right="110" w:firstLine="0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Настоящее положение определяет порядок организации и проведения Международного марафона чтецов «Чтобы помнили дети».</w:t>
      </w:r>
    </w:p>
    <w:p w14:paraId="54441283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24"/>
        </w:tabs>
        <w:spacing w:line="298" w:lineRule="exact"/>
        <w:ind w:left="1124" w:hanging="456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Организатор</w:t>
      </w:r>
      <w:r>
        <w:rPr>
          <w:sz w:val="26"/>
          <w:lang w:val="ru-RU"/>
        </w:rPr>
        <w:t>о</w:t>
      </w:r>
      <w:r w:rsidRPr="00B369AD">
        <w:rPr>
          <w:sz w:val="26"/>
          <w:lang w:val="ru-RU"/>
        </w:rPr>
        <w:t>м Конкурса являются (далее – организатор</w:t>
      </w:r>
      <w:r w:rsidRPr="00B369AD">
        <w:rPr>
          <w:spacing w:val="-8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Конкурса):</w:t>
      </w:r>
    </w:p>
    <w:p w14:paraId="52870E0B" w14:textId="04DBBC2D" w:rsidR="00617D6D" w:rsidRPr="00B369AD" w:rsidRDefault="00AF5366">
      <w:pPr>
        <w:pStyle w:val="a4"/>
        <w:numPr>
          <w:ilvl w:val="0"/>
          <w:numId w:val="2"/>
        </w:numPr>
        <w:tabs>
          <w:tab w:val="left" w:pos="952"/>
          <w:tab w:val="left" w:pos="3348"/>
          <w:tab w:val="left" w:pos="7092"/>
        </w:tabs>
        <w:spacing w:before="45"/>
        <w:ind w:left="951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Благотворительный</w:t>
      </w:r>
      <w:r w:rsidRPr="00B369AD">
        <w:rPr>
          <w:sz w:val="26"/>
          <w:lang w:val="ru-RU"/>
        </w:rPr>
        <w:tab/>
        <w:t xml:space="preserve">Фонд   поддержки </w:t>
      </w:r>
      <w:r w:rsidRPr="00B369AD">
        <w:rPr>
          <w:sz w:val="26"/>
          <w:lang w:val="ru-RU"/>
        </w:rPr>
        <w:t xml:space="preserve">и </w:t>
      </w:r>
      <w:r w:rsidRPr="00B369AD">
        <w:rPr>
          <w:sz w:val="26"/>
          <w:lang w:val="ru-RU"/>
        </w:rPr>
        <w:t>развития</w:t>
      </w:r>
      <w:r w:rsidRPr="00B369AD">
        <w:rPr>
          <w:sz w:val="26"/>
          <w:lang w:val="ru-RU"/>
        </w:rPr>
        <w:tab/>
        <w:t>детской</w:t>
      </w:r>
      <w:r w:rsidRPr="00B369AD">
        <w:rPr>
          <w:spacing w:val="64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литературы</w:t>
      </w:r>
    </w:p>
    <w:p w14:paraId="2232AFC3" w14:textId="0914FA87" w:rsidR="00617D6D" w:rsidRPr="00B369AD" w:rsidRDefault="00AF5366">
      <w:pPr>
        <w:pStyle w:val="a3"/>
        <w:tabs>
          <w:tab w:val="left" w:pos="2175"/>
          <w:tab w:val="left" w:pos="2530"/>
          <w:tab w:val="left" w:pos="3991"/>
          <w:tab w:val="left" w:pos="5098"/>
          <w:tab w:val="left" w:pos="6888"/>
          <w:tab w:val="left" w:pos="8136"/>
        </w:tabs>
        <w:spacing w:before="46" w:line="276" w:lineRule="auto"/>
        <w:ind w:right="109"/>
        <w:rPr>
          <w:lang w:val="ru-RU"/>
        </w:rPr>
      </w:pPr>
      <w:r w:rsidRPr="00B369AD">
        <w:rPr>
          <w:lang w:val="ru-RU"/>
        </w:rPr>
        <w:t>«Надежда»</w:t>
      </w:r>
      <w:r w:rsidRPr="00B369AD">
        <w:rPr>
          <w:lang w:val="ru-RU"/>
        </w:rPr>
        <w:tab/>
      </w:r>
      <w:r w:rsidR="004D3A7D" w:rsidRPr="004D3A7D">
        <w:rPr>
          <w:lang w:val="ru-RU"/>
        </w:rPr>
        <w:t>–</w:t>
      </w:r>
      <w:r w:rsidRPr="00B369AD">
        <w:rPr>
          <w:lang w:val="ru-RU"/>
        </w:rPr>
        <w:tab/>
        <w:t>п</w:t>
      </w:r>
      <w:r w:rsidRPr="00B369AD">
        <w:rPr>
          <w:lang w:val="ru-RU"/>
        </w:rPr>
        <w:t>резидент,</w:t>
      </w:r>
      <w:r w:rsidRPr="00B369AD">
        <w:rPr>
          <w:lang w:val="ru-RU"/>
        </w:rPr>
        <w:tab/>
        <w:t>детская</w:t>
      </w:r>
      <w:r w:rsidRPr="00B369AD">
        <w:rPr>
          <w:lang w:val="ru-RU"/>
        </w:rPr>
        <w:tab/>
        <w:t>писательница</w:t>
      </w:r>
      <w:r w:rsidRPr="00B369AD">
        <w:rPr>
          <w:lang w:val="ru-RU"/>
        </w:rPr>
        <w:tab/>
        <w:t>Надежда</w:t>
      </w:r>
      <w:r w:rsidRPr="00B369AD">
        <w:rPr>
          <w:lang w:val="ru-RU"/>
        </w:rPr>
        <w:tab/>
      </w:r>
      <w:r w:rsidRPr="00B369AD">
        <w:rPr>
          <w:spacing w:val="-3"/>
          <w:lang w:val="ru-RU"/>
        </w:rPr>
        <w:t xml:space="preserve">Викторовна </w:t>
      </w:r>
      <w:r w:rsidRPr="00B369AD">
        <w:rPr>
          <w:lang w:val="ru-RU"/>
        </w:rPr>
        <w:t>Кузнецова.</w:t>
      </w:r>
    </w:p>
    <w:p w14:paraId="0D8D97AC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289"/>
          <w:tab w:val="left" w:pos="1290"/>
          <w:tab w:val="left" w:pos="2465"/>
          <w:tab w:val="left" w:pos="3780"/>
          <w:tab w:val="left" w:pos="5359"/>
          <w:tab w:val="left" w:pos="7116"/>
          <w:tab w:val="left" w:pos="8139"/>
          <w:tab w:val="left" w:pos="8501"/>
        </w:tabs>
        <w:spacing w:line="276" w:lineRule="auto"/>
        <w:ind w:right="110" w:firstLine="0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Конкурс</w:t>
      </w:r>
      <w:r w:rsidRPr="00B369AD">
        <w:rPr>
          <w:sz w:val="26"/>
          <w:lang w:val="ru-RU"/>
        </w:rPr>
        <w:tab/>
        <w:t>посвящён</w:t>
      </w:r>
      <w:r w:rsidRPr="00B369AD">
        <w:rPr>
          <w:sz w:val="26"/>
          <w:lang w:val="ru-RU"/>
        </w:rPr>
        <w:tab/>
        <w:t>сохранению</w:t>
      </w:r>
      <w:r w:rsidRPr="00B369AD">
        <w:rPr>
          <w:sz w:val="26"/>
          <w:lang w:val="ru-RU"/>
        </w:rPr>
        <w:tab/>
        <w:t>исторической</w:t>
      </w:r>
      <w:r w:rsidRPr="00B369AD">
        <w:rPr>
          <w:sz w:val="26"/>
          <w:lang w:val="ru-RU"/>
        </w:rPr>
        <w:tab/>
        <w:t>памяти</w:t>
      </w:r>
      <w:r w:rsidRPr="00B369AD">
        <w:rPr>
          <w:sz w:val="26"/>
          <w:lang w:val="ru-RU"/>
        </w:rPr>
        <w:tab/>
        <w:t>о</w:t>
      </w:r>
      <w:r w:rsidRPr="00B369AD">
        <w:rPr>
          <w:sz w:val="26"/>
          <w:lang w:val="ru-RU"/>
        </w:rPr>
        <w:tab/>
      </w:r>
      <w:r w:rsidRPr="00B369AD">
        <w:rPr>
          <w:spacing w:val="-3"/>
          <w:sz w:val="26"/>
          <w:lang w:val="ru-RU"/>
        </w:rPr>
        <w:t xml:space="preserve">Великой </w:t>
      </w:r>
      <w:r w:rsidRPr="00B369AD">
        <w:rPr>
          <w:sz w:val="26"/>
          <w:lang w:val="ru-RU"/>
        </w:rPr>
        <w:t>Отечественной войне и её</w:t>
      </w:r>
      <w:r w:rsidRPr="00B369AD">
        <w:rPr>
          <w:spacing w:val="-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героях.</w:t>
      </w:r>
    </w:p>
    <w:p w14:paraId="0C004E12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89"/>
        </w:tabs>
        <w:ind w:left="1188" w:hanging="457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 xml:space="preserve">В Конкурсе участвуют дети в возрасте от </w:t>
      </w:r>
      <w:r>
        <w:rPr>
          <w:sz w:val="26"/>
          <w:lang w:val="ru-RU"/>
        </w:rPr>
        <w:t>6</w:t>
      </w:r>
      <w:r w:rsidRPr="00B369AD">
        <w:rPr>
          <w:sz w:val="26"/>
          <w:lang w:val="ru-RU"/>
        </w:rPr>
        <w:t xml:space="preserve"> до 17 лет.</w:t>
      </w:r>
    </w:p>
    <w:p w14:paraId="02BFBEF1" w14:textId="77777777" w:rsidR="00617D6D" w:rsidRPr="00B369AD" w:rsidRDefault="00617D6D">
      <w:pPr>
        <w:pStyle w:val="a3"/>
        <w:spacing w:before="5"/>
        <w:ind w:left="0"/>
        <w:rPr>
          <w:sz w:val="33"/>
          <w:lang w:val="ru-RU"/>
        </w:rPr>
      </w:pPr>
    </w:p>
    <w:p w14:paraId="110CD216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  <w:jc w:val="both"/>
      </w:pPr>
      <w:proofErr w:type="spellStart"/>
      <w:r>
        <w:t>Цель</w:t>
      </w:r>
      <w:proofErr w:type="spellEnd"/>
      <w:r>
        <w:t xml:space="preserve"> и </w:t>
      </w:r>
      <w:proofErr w:type="spellStart"/>
      <w:r>
        <w:t>задачи</w:t>
      </w:r>
      <w:proofErr w:type="spellEnd"/>
      <w:r>
        <w:t xml:space="preserve"> </w:t>
      </w:r>
      <w:proofErr w:type="spellStart"/>
      <w:r>
        <w:t>Конкурса</w:t>
      </w:r>
      <w:proofErr w:type="spellEnd"/>
    </w:p>
    <w:p w14:paraId="33E441C1" w14:textId="77777777" w:rsidR="00617D6D" w:rsidRPr="00B369AD" w:rsidRDefault="00AF5366">
      <w:pPr>
        <w:pStyle w:val="a4"/>
        <w:numPr>
          <w:ilvl w:val="1"/>
          <w:numId w:val="3"/>
        </w:numPr>
        <w:tabs>
          <w:tab w:val="left" w:pos="1129"/>
        </w:tabs>
        <w:spacing w:before="44" w:line="276" w:lineRule="auto"/>
        <w:ind w:right="107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 xml:space="preserve">Целью конкурса является сохранение исторической памяти о Великой Отечественной войне и её героях, повышение уровня патриотизма среди </w:t>
      </w:r>
      <w:r w:rsidRPr="00B369AD">
        <w:rPr>
          <w:sz w:val="26"/>
          <w:lang w:val="ru-RU"/>
        </w:rPr>
        <w:t>детей и молодёжи, популяризация русской литературы, популяризация чтения, пропаганда культуры публичного выступления и ораторского мастерства, выявление и поддержка талантливых учащихся, мотивированных к углублённым занятиям</w:t>
      </w:r>
      <w:r w:rsidRPr="00B369AD">
        <w:rPr>
          <w:spacing w:val="-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словесностью.</w:t>
      </w:r>
    </w:p>
    <w:p w14:paraId="56BB5697" w14:textId="77777777" w:rsidR="00617D6D" w:rsidRDefault="00AF5366">
      <w:pPr>
        <w:pStyle w:val="a4"/>
        <w:numPr>
          <w:ilvl w:val="1"/>
          <w:numId w:val="3"/>
        </w:numPr>
        <w:tabs>
          <w:tab w:val="left" w:pos="1057"/>
        </w:tabs>
        <w:spacing w:before="1"/>
        <w:ind w:left="1056" w:hanging="389"/>
        <w:jc w:val="both"/>
        <w:rPr>
          <w:sz w:val="26"/>
        </w:rPr>
      </w:pPr>
      <w:proofErr w:type="spellStart"/>
      <w:r>
        <w:rPr>
          <w:sz w:val="26"/>
        </w:rPr>
        <w:t>Задачи</w:t>
      </w:r>
      <w:proofErr w:type="spellEnd"/>
      <w:r>
        <w:rPr>
          <w:sz w:val="26"/>
        </w:rPr>
        <w:t>:</w:t>
      </w:r>
    </w:p>
    <w:p w14:paraId="6BF5B1A6" w14:textId="547A1D4E" w:rsidR="00617D6D" w:rsidRPr="00B369AD" w:rsidRDefault="00AF5366">
      <w:pPr>
        <w:pStyle w:val="a4"/>
        <w:numPr>
          <w:ilvl w:val="0"/>
          <w:numId w:val="2"/>
        </w:numPr>
        <w:tabs>
          <w:tab w:val="left" w:pos="1059"/>
          <w:tab w:val="left" w:pos="1060"/>
          <w:tab w:val="left" w:pos="2352"/>
          <w:tab w:val="left" w:pos="3562"/>
          <w:tab w:val="left" w:pos="4248"/>
          <w:tab w:val="left" w:pos="7231"/>
          <w:tab w:val="left" w:pos="7675"/>
        </w:tabs>
        <w:spacing w:before="44" w:line="276" w:lineRule="auto"/>
        <w:ind w:right="109" w:firstLine="0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создание</w:t>
      </w:r>
      <w:r w:rsidRPr="00B369AD">
        <w:rPr>
          <w:sz w:val="26"/>
          <w:lang w:val="ru-RU"/>
        </w:rPr>
        <w:tab/>
      </w:r>
      <w:r w:rsidRPr="00B369AD">
        <w:rPr>
          <w:sz w:val="26"/>
          <w:lang w:val="ru-RU"/>
        </w:rPr>
        <w:t>условий</w:t>
      </w:r>
      <w:r w:rsidRPr="00B369AD">
        <w:rPr>
          <w:sz w:val="26"/>
          <w:lang w:val="ru-RU"/>
        </w:rPr>
        <w:tab/>
        <w:t>для</w:t>
      </w:r>
      <w:r w:rsidRPr="00B369AD">
        <w:rPr>
          <w:sz w:val="26"/>
          <w:lang w:val="ru-RU"/>
        </w:rPr>
        <w:tab/>
        <w:t>познавательно</w:t>
      </w:r>
      <w:r w:rsidRPr="00B369AD">
        <w:rPr>
          <w:sz w:val="26"/>
          <w:lang w:val="ru-RU"/>
        </w:rPr>
        <w:t>-</w:t>
      </w:r>
      <w:r w:rsidRPr="00B369AD">
        <w:rPr>
          <w:sz w:val="26"/>
          <w:lang w:val="ru-RU"/>
        </w:rPr>
        <w:t>речевого</w:t>
      </w:r>
      <w:r w:rsidRPr="00B369AD">
        <w:rPr>
          <w:sz w:val="26"/>
          <w:lang w:val="ru-RU"/>
        </w:rPr>
        <w:tab/>
        <w:t>и</w:t>
      </w:r>
      <w:r w:rsidRPr="00B369AD">
        <w:rPr>
          <w:sz w:val="26"/>
          <w:lang w:val="ru-RU"/>
        </w:rPr>
        <w:tab/>
      </w:r>
      <w:r w:rsidRPr="00B369AD">
        <w:rPr>
          <w:w w:val="95"/>
          <w:sz w:val="26"/>
          <w:lang w:val="ru-RU"/>
        </w:rPr>
        <w:t>художественно</w:t>
      </w:r>
      <w:r w:rsidRPr="00B369AD">
        <w:rPr>
          <w:w w:val="95"/>
          <w:sz w:val="26"/>
          <w:lang w:val="ru-RU"/>
        </w:rPr>
        <w:t>-</w:t>
      </w:r>
      <w:r w:rsidRPr="00B369AD">
        <w:rPr>
          <w:sz w:val="26"/>
          <w:lang w:val="ru-RU"/>
        </w:rPr>
        <w:t>эстетического развития</w:t>
      </w:r>
      <w:r w:rsidRPr="00B369AD">
        <w:rPr>
          <w:spacing w:val="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детей;</w:t>
      </w:r>
    </w:p>
    <w:p w14:paraId="4BAD227E" w14:textId="77777777" w:rsidR="00617D6D" w:rsidRPr="00B369AD" w:rsidRDefault="00AF5366">
      <w:pPr>
        <w:pStyle w:val="a4"/>
        <w:numPr>
          <w:ilvl w:val="0"/>
          <w:numId w:val="2"/>
        </w:numPr>
        <w:tabs>
          <w:tab w:val="left" w:pos="820"/>
        </w:tabs>
        <w:spacing w:before="1"/>
        <w:ind w:left="819" w:hanging="152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воспитание любви к родному языку и родной культуре;</w:t>
      </w:r>
    </w:p>
    <w:p w14:paraId="4C1118E9" w14:textId="77777777" w:rsidR="00617D6D" w:rsidRPr="00B369AD" w:rsidRDefault="00AF5366">
      <w:pPr>
        <w:pStyle w:val="a4"/>
        <w:numPr>
          <w:ilvl w:val="0"/>
          <w:numId w:val="2"/>
        </w:numPr>
        <w:tabs>
          <w:tab w:val="left" w:pos="820"/>
        </w:tabs>
        <w:spacing w:before="45"/>
        <w:ind w:left="819" w:hanging="152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>выявление и поддержка талантливой</w:t>
      </w:r>
      <w:r w:rsidRPr="00B369AD">
        <w:rPr>
          <w:spacing w:val="1"/>
          <w:sz w:val="26"/>
          <w:lang w:val="ru-RU"/>
        </w:rPr>
        <w:t xml:space="preserve"> </w:t>
      </w:r>
      <w:r>
        <w:rPr>
          <w:spacing w:val="1"/>
          <w:sz w:val="26"/>
          <w:lang w:val="ru-RU"/>
        </w:rPr>
        <w:t>молодёжи</w:t>
      </w:r>
      <w:r w:rsidRPr="00B369AD">
        <w:rPr>
          <w:sz w:val="26"/>
          <w:lang w:val="ru-RU"/>
        </w:rPr>
        <w:t>;</w:t>
      </w:r>
    </w:p>
    <w:p w14:paraId="46F57404" w14:textId="77777777" w:rsidR="00617D6D" w:rsidRPr="00B369AD" w:rsidRDefault="00AF5366">
      <w:pPr>
        <w:pStyle w:val="a4"/>
        <w:numPr>
          <w:ilvl w:val="0"/>
          <w:numId w:val="2"/>
        </w:numPr>
        <w:tabs>
          <w:tab w:val="left" w:pos="911"/>
        </w:tabs>
        <w:spacing w:before="44" w:line="276" w:lineRule="auto"/>
        <w:ind w:right="109" w:firstLine="0"/>
        <w:jc w:val="left"/>
        <w:rPr>
          <w:sz w:val="26"/>
          <w:lang w:val="ru-RU"/>
        </w:rPr>
      </w:pPr>
      <w:r w:rsidRPr="00B369AD">
        <w:rPr>
          <w:sz w:val="26"/>
          <w:lang w:val="ru-RU"/>
        </w:rPr>
        <w:t xml:space="preserve">создание условий для творческой самореализации и культурного роста </w:t>
      </w:r>
      <w:r w:rsidRPr="00B369AD">
        <w:rPr>
          <w:sz w:val="26"/>
          <w:lang w:val="ru-RU"/>
        </w:rPr>
        <w:t>молодого</w:t>
      </w:r>
      <w:r w:rsidRPr="00B369AD">
        <w:rPr>
          <w:spacing w:val="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поколения.</w:t>
      </w:r>
    </w:p>
    <w:p w14:paraId="5170A155" w14:textId="77777777" w:rsidR="00617D6D" w:rsidRPr="00B369AD" w:rsidRDefault="00617D6D">
      <w:pPr>
        <w:pStyle w:val="a3"/>
        <w:spacing w:before="11"/>
        <w:ind w:left="0"/>
        <w:rPr>
          <w:sz w:val="29"/>
          <w:lang w:val="ru-RU"/>
        </w:rPr>
      </w:pPr>
    </w:p>
    <w:p w14:paraId="68EA1896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</w:pPr>
      <w:proofErr w:type="spellStart"/>
      <w:r>
        <w:t>Сроки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rPr>
          <w:spacing w:val="1"/>
        </w:rPr>
        <w:t xml:space="preserve"> </w:t>
      </w:r>
      <w:proofErr w:type="spellStart"/>
      <w:r>
        <w:t>Конкурса</w:t>
      </w:r>
      <w:proofErr w:type="spellEnd"/>
    </w:p>
    <w:p w14:paraId="77BE231B" w14:textId="77777777" w:rsidR="00617D6D" w:rsidRPr="00B369AD" w:rsidRDefault="00AF5366">
      <w:pPr>
        <w:pStyle w:val="a3"/>
        <w:spacing w:before="44"/>
        <w:rPr>
          <w:lang w:val="ru-RU"/>
        </w:rPr>
      </w:pPr>
      <w:r w:rsidRPr="00B369AD">
        <w:rPr>
          <w:lang w:val="ru-RU"/>
        </w:rPr>
        <w:t>3.1 Приём работ с</w:t>
      </w:r>
      <w:r>
        <w:rPr>
          <w:lang w:val="ru-RU"/>
        </w:rPr>
        <w:t xml:space="preserve"> 20</w:t>
      </w:r>
      <w:r w:rsidRPr="00B369AD">
        <w:rPr>
          <w:lang w:val="ru-RU"/>
        </w:rPr>
        <w:t>.02.202</w:t>
      </w:r>
      <w:r>
        <w:rPr>
          <w:lang w:val="ru-RU"/>
        </w:rPr>
        <w:t>6</w:t>
      </w:r>
      <w:r w:rsidRPr="00B369AD">
        <w:rPr>
          <w:lang w:val="ru-RU"/>
        </w:rPr>
        <w:t xml:space="preserve"> г.– </w:t>
      </w:r>
      <w:r>
        <w:rPr>
          <w:lang w:val="ru-RU"/>
        </w:rPr>
        <w:t>01</w:t>
      </w:r>
      <w:r w:rsidRPr="00B369AD">
        <w:rPr>
          <w:lang w:val="ru-RU"/>
        </w:rPr>
        <w:t>.0</w:t>
      </w:r>
      <w:r>
        <w:rPr>
          <w:lang w:val="ru-RU"/>
        </w:rPr>
        <w:t>5</w:t>
      </w:r>
      <w:r w:rsidRPr="00B369AD">
        <w:rPr>
          <w:lang w:val="ru-RU"/>
        </w:rPr>
        <w:t>.202</w:t>
      </w:r>
      <w:r>
        <w:rPr>
          <w:lang w:val="ru-RU"/>
        </w:rPr>
        <w:t>6</w:t>
      </w:r>
      <w:r w:rsidRPr="00B369AD">
        <w:rPr>
          <w:lang w:val="ru-RU"/>
        </w:rPr>
        <w:t xml:space="preserve"> г.</w:t>
      </w:r>
    </w:p>
    <w:p w14:paraId="5455C33C" w14:textId="77777777" w:rsidR="00617D6D" w:rsidRPr="00B369AD" w:rsidRDefault="00AF5366">
      <w:pPr>
        <w:pStyle w:val="a3"/>
        <w:spacing w:before="44" w:line="278" w:lineRule="auto"/>
        <w:ind w:left="101" w:right="200" w:firstLine="566"/>
        <w:rPr>
          <w:lang w:val="ru-RU"/>
        </w:rPr>
      </w:pPr>
      <w:r w:rsidRPr="00B369AD">
        <w:rPr>
          <w:lang w:val="ru-RU"/>
        </w:rPr>
        <w:t xml:space="preserve">Работа жюри, определение финалистов региональных этапов проекта с </w:t>
      </w:r>
      <w:r>
        <w:rPr>
          <w:lang w:val="ru-RU"/>
        </w:rPr>
        <w:t>01</w:t>
      </w:r>
      <w:r w:rsidRPr="00B369AD">
        <w:rPr>
          <w:lang w:val="ru-RU"/>
        </w:rPr>
        <w:t>.0</w:t>
      </w:r>
      <w:r>
        <w:rPr>
          <w:lang w:val="ru-RU"/>
        </w:rPr>
        <w:t>5</w:t>
      </w:r>
      <w:r w:rsidRPr="00B369AD">
        <w:rPr>
          <w:lang w:val="ru-RU"/>
        </w:rPr>
        <w:t>.202</w:t>
      </w:r>
      <w:r>
        <w:rPr>
          <w:lang w:val="ru-RU"/>
        </w:rPr>
        <w:t>6</w:t>
      </w:r>
      <w:r w:rsidRPr="00B369AD">
        <w:rPr>
          <w:lang w:val="ru-RU"/>
        </w:rPr>
        <w:t xml:space="preserve"> года – 9.05.202</w:t>
      </w:r>
      <w:r>
        <w:rPr>
          <w:lang w:val="ru-RU"/>
        </w:rPr>
        <w:t>6</w:t>
      </w:r>
      <w:r w:rsidRPr="00B369AD">
        <w:rPr>
          <w:lang w:val="ru-RU"/>
        </w:rPr>
        <w:t xml:space="preserve"> г.</w:t>
      </w:r>
    </w:p>
    <w:p w14:paraId="792FBB85" w14:textId="6BC30AC8" w:rsidR="00617D6D" w:rsidRDefault="00AF5366">
      <w:pPr>
        <w:pStyle w:val="a3"/>
        <w:tabs>
          <w:tab w:val="left" w:pos="6384"/>
        </w:tabs>
        <w:spacing w:line="276" w:lineRule="auto"/>
        <w:ind w:right="200" w:firstLine="60"/>
        <w:rPr>
          <w:lang w:val="ru-RU"/>
        </w:rPr>
      </w:pPr>
      <w:r w:rsidRPr="00B369AD">
        <w:rPr>
          <w:lang w:val="ru-RU"/>
        </w:rPr>
        <w:t>Из   каждого   региона/страны</w:t>
      </w:r>
      <w:r w:rsidRPr="00B369AD">
        <w:rPr>
          <w:spacing w:val="21"/>
          <w:lang w:val="ru-RU"/>
        </w:rPr>
        <w:t xml:space="preserve"> </w:t>
      </w:r>
      <w:r w:rsidRPr="00B369AD">
        <w:rPr>
          <w:lang w:val="ru-RU"/>
        </w:rPr>
        <w:t xml:space="preserve">выбираются </w:t>
      </w:r>
      <w:r w:rsidRPr="00B369AD">
        <w:rPr>
          <w:lang w:val="ru-RU"/>
        </w:rPr>
        <w:t>три</w:t>
      </w:r>
      <w:r w:rsidRPr="00B369AD">
        <w:rPr>
          <w:lang w:val="ru-RU"/>
        </w:rPr>
        <w:tab/>
        <w:t xml:space="preserve">участника, которые </w:t>
      </w:r>
      <w:r w:rsidRPr="00B369AD">
        <w:rPr>
          <w:lang w:val="ru-RU"/>
        </w:rPr>
        <w:t>будут представлять свой регион/страну в финале</w:t>
      </w:r>
      <w:r w:rsidRPr="00B369AD">
        <w:rPr>
          <w:spacing w:val="1"/>
          <w:lang w:val="ru-RU"/>
        </w:rPr>
        <w:t xml:space="preserve"> </w:t>
      </w:r>
      <w:r w:rsidRPr="00B369AD">
        <w:rPr>
          <w:lang w:val="ru-RU"/>
        </w:rPr>
        <w:t>конкурса.</w:t>
      </w:r>
      <w:r>
        <w:rPr>
          <w:lang w:val="ru-RU"/>
        </w:rPr>
        <w:t xml:space="preserve"> </w:t>
      </w:r>
    </w:p>
    <w:p w14:paraId="3739DEA5" w14:textId="419CABE4" w:rsidR="00617D6D" w:rsidRPr="00B369AD" w:rsidRDefault="00AF5366">
      <w:pPr>
        <w:pStyle w:val="a3"/>
        <w:spacing w:line="273" w:lineRule="auto"/>
        <w:ind w:right="200"/>
        <w:rPr>
          <w:lang w:val="ru-RU"/>
        </w:rPr>
      </w:pPr>
      <w:r w:rsidRPr="00B369AD">
        <w:rPr>
          <w:lang w:val="ru-RU"/>
        </w:rPr>
        <w:t>20-</w:t>
      </w:r>
      <w:r w:rsidRPr="00B369AD">
        <w:rPr>
          <w:lang w:val="ru-RU"/>
        </w:rPr>
        <w:t>24.</w:t>
      </w:r>
      <w:r w:rsidRPr="00B369AD">
        <w:rPr>
          <w:lang w:val="ru-RU"/>
        </w:rPr>
        <w:t>06.</w:t>
      </w:r>
      <w:r w:rsidRPr="00B369AD">
        <w:rPr>
          <w:lang w:val="ru-RU"/>
        </w:rPr>
        <w:t>202</w:t>
      </w:r>
      <w:r>
        <w:rPr>
          <w:lang w:val="ru-RU"/>
        </w:rPr>
        <w:t>6</w:t>
      </w:r>
      <w:r w:rsidRPr="00B369AD">
        <w:rPr>
          <w:lang w:val="ru-RU"/>
        </w:rPr>
        <w:t xml:space="preserve"> г. – Проведение финала конкурса, определение победителей на итоговом концерте в Свято</w:t>
      </w:r>
      <w:r w:rsidRPr="00B369AD">
        <w:rPr>
          <w:lang w:val="ru-RU"/>
        </w:rPr>
        <w:t>-Троицкой Сергиевой</w:t>
      </w:r>
      <w:r w:rsidRPr="00B369AD">
        <w:rPr>
          <w:spacing w:val="-2"/>
          <w:lang w:val="ru-RU"/>
        </w:rPr>
        <w:t xml:space="preserve"> </w:t>
      </w:r>
      <w:r w:rsidRPr="00B369AD">
        <w:rPr>
          <w:lang w:val="ru-RU"/>
        </w:rPr>
        <w:t>Лавре.</w:t>
      </w:r>
    </w:p>
    <w:p w14:paraId="421F2733" w14:textId="77777777" w:rsidR="00617D6D" w:rsidRPr="00B369AD" w:rsidRDefault="00617D6D">
      <w:pPr>
        <w:spacing w:line="273" w:lineRule="auto"/>
        <w:rPr>
          <w:lang w:val="ru-RU"/>
        </w:rPr>
        <w:sectPr w:rsidR="00617D6D" w:rsidRPr="00B369AD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14:paraId="402F9F67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  <w:spacing w:before="58"/>
        <w:jc w:val="both"/>
      </w:pPr>
      <w:proofErr w:type="spellStart"/>
      <w:r>
        <w:lastRenderedPageBreak/>
        <w:t>Оргкомитет</w:t>
      </w:r>
      <w:proofErr w:type="spellEnd"/>
      <w:r>
        <w:t xml:space="preserve"> и </w:t>
      </w:r>
      <w:proofErr w:type="spellStart"/>
      <w:r>
        <w:t>жюри</w:t>
      </w:r>
      <w:proofErr w:type="spellEnd"/>
      <w:r>
        <w:rPr>
          <w:spacing w:val="3"/>
        </w:rPr>
        <w:t xml:space="preserve"> </w:t>
      </w:r>
      <w:proofErr w:type="spellStart"/>
      <w:r>
        <w:t>Конкурса</w:t>
      </w:r>
      <w:proofErr w:type="spellEnd"/>
    </w:p>
    <w:p w14:paraId="7E02FE04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89"/>
        </w:tabs>
        <w:spacing w:before="47" w:line="276" w:lineRule="auto"/>
        <w:ind w:right="107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Оргкомитет Конкурса форми</w:t>
      </w:r>
      <w:r w:rsidRPr="00B369AD">
        <w:rPr>
          <w:sz w:val="26"/>
          <w:lang w:val="ru-RU"/>
        </w:rPr>
        <w:t>руется руководством Фонда поддержки и развития детской литературы</w:t>
      </w:r>
      <w:r w:rsidRPr="00B369AD">
        <w:rPr>
          <w:spacing w:val="4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«Надежда».</w:t>
      </w:r>
    </w:p>
    <w:p w14:paraId="53D7EA38" w14:textId="327B1C8D" w:rsidR="00617D6D" w:rsidRPr="00B369AD" w:rsidRDefault="00B369AD">
      <w:pPr>
        <w:pStyle w:val="a4"/>
        <w:numPr>
          <w:ilvl w:val="1"/>
          <w:numId w:val="1"/>
        </w:numPr>
        <w:tabs>
          <w:tab w:val="left" w:pos="1058"/>
        </w:tabs>
        <w:spacing w:line="276" w:lineRule="auto"/>
        <w:ind w:right="109" w:firstLine="0"/>
        <w:jc w:val="both"/>
        <w:rPr>
          <w:sz w:val="26"/>
          <w:lang w:val="ru-RU"/>
        </w:rPr>
      </w:pPr>
      <w:r>
        <w:rPr>
          <w:sz w:val="26"/>
          <w:lang w:val="ru-RU"/>
        </w:rPr>
        <w:t xml:space="preserve"> </w:t>
      </w:r>
      <w:r w:rsidR="00AF5366" w:rsidRPr="00B369AD">
        <w:rPr>
          <w:sz w:val="26"/>
          <w:lang w:val="ru-RU"/>
        </w:rPr>
        <w:t>Жюри Конкурса формируется из представителей Благотворительного фонда поддержки и развития детской литературы «Надежда», известных писателей, деятелей культуры, искусства и</w:t>
      </w:r>
      <w:r w:rsidR="00AF5366">
        <w:rPr>
          <w:sz w:val="26"/>
          <w:lang w:val="ru-RU"/>
        </w:rPr>
        <w:t xml:space="preserve"> </w:t>
      </w:r>
      <w:proofErr w:type="gramStart"/>
      <w:r w:rsidR="00AF5366" w:rsidRPr="00B369AD">
        <w:rPr>
          <w:sz w:val="26"/>
          <w:lang w:val="ru-RU"/>
        </w:rPr>
        <w:t xml:space="preserve">других </w:t>
      </w:r>
      <w:r w:rsidR="00AF5366" w:rsidRPr="00B369AD">
        <w:rPr>
          <w:sz w:val="26"/>
          <w:lang w:val="ru-RU"/>
        </w:rPr>
        <w:t>профильных специалистов</w:t>
      </w:r>
      <w:proofErr w:type="gramEnd"/>
      <w:r w:rsidR="00AF5366" w:rsidRPr="00B369AD">
        <w:rPr>
          <w:sz w:val="26"/>
          <w:lang w:val="ru-RU"/>
        </w:rPr>
        <w:t xml:space="preserve"> и</w:t>
      </w:r>
      <w:r w:rsidR="00AF5366" w:rsidRPr="00B369AD">
        <w:rPr>
          <w:spacing w:val="-2"/>
          <w:sz w:val="26"/>
          <w:lang w:val="ru-RU"/>
        </w:rPr>
        <w:t xml:space="preserve"> </w:t>
      </w:r>
      <w:r w:rsidR="00AF5366" w:rsidRPr="00B369AD">
        <w:rPr>
          <w:sz w:val="26"/>
          <w:lang w:val="ru-RU"/>
        </w:rPr>
        <w:t>экспертов.</w:t>
      </w:r>
    </w:p>
    <w:p w14:paraId="1D414F78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225"/>
        </w:tabs>
        <w:spacing w:line="276" w:lineRule="auto"/>
        <w:ind w:right="110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Функции жюри заключаются в отборе, оценке работ и проведении награждения</w:t>
      </w:r>
      <w:r w:rsidRPr="00B369AD">
        <w:rPr>
          <w:spacing w:val="-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победителей.</w:t>
      </w:r>
    </w:p>
    <w:p w14:paraId="6D92825C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24"/>
        </w:tabs>
        <w:ind w:left="1124" w:hanging="456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Жюри в своей деятельности руководствуется настоящим</w:t>
      </w:r>
      <w:r w:rsidRPr="00B369AD">
        <w:rPr>
          <w:spacing w:val="-8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положением.</w:t>
      </w:r>
    </w:p>
    <w:p w14:paraId="28A00679" w14:textId="77777777" w:rsidR="00617D6D" w:rsidRPr="00B369AD" w:rsidRDefault="00617D6D">
      <w:pPr>
        <w:pStyle w:val="a3"/>
        <w:spacing w:before="8"/>
        <w:ind w:left="0"/>
        <w:rPr>
          <w:sz w:val="33"/>
          <w:lang w:val="ru-RU"/>
        </w:rPr>
      </w:pPr>
    </w:p>
    <w:p w14:paraId="1E251DF6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  <w:jc w:val="both"/>
      </w:pPr>
      <w:proofErr w:type="spellStart"/>
      <w:r>
        <w:t>Условия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rPr>
          <w:spacing w:val="1"/>
        </w:rPr>
        <w:t xml:space="preserve"> </w:t>
      </w:r>
      <w:proofErr w:type="spellStart"/>
      <w:r>
        <w:t>Конкурса</w:t>
      </w:r>
      <w:proofErr w:type="spellEnd"/>
      <w:r>
        <w:t>.</w:t>
      </w:r>
    </w:p>
    <w:p w14:paraId="10FB1D38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24"/>
        </w:tabs>
        <w:spacing w:before="44"/>
        <w:ind w:left="1124" w:hanging="456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 xml:space="preserve">В конкурсе принимают участие школьники от </w:t>
      </w:r>
      <w:r>
        <w:rPr>
          <w:sz w:val="26"/>
          <w:lang w:val="ru-RU"/>
        </w:rPr>
        <w:t>6</w:t>
      </w:r>
      <w:r w:rsidRPr="00B369AD">
        <w:rPr>
          <w:sz w:val="26"/>
          <w:lang w:val="ru-RU"/>
        </w:rPr>
        <w:t xml:space="preserve"> до 17 лет</w:t>
      </w:r>
      <w:r w:rsidRPr="00B369AD">
        <w:rPr>
          <w:spacing w:val="-23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(включительно).</w:t>
      </w:r>
    </w:p>
    <w:p w14:paraId="0C9C9F53" w14:textId="63EB5F4C" w:rsidR="00617D6D" w:rsidRPr="00B369AD" w:rsidRDefault="00AF5366">
      <w:pPr>
        <w:pStyle w:val="a4"/>
        <w:numPr>
          <w:ilvl w:val="1"/>
          <w:numId w:val="1"/>
        </w:numPr>
        <w:tabs>
          <w:tab w:val="left" w:pos="1244"/>
        </w:tabs>
        <w:spacing w:before="47" w:line="276" w:lineRule="auto"/>
        <w:ind w:right="107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Участники Конкурса исполняют произведения (либо фрагменты из произведений) по своему выбору из книги «Чтобы помнили», файл книги публикуется на сайте партнёров конкурса.</w:t>
      </w:r>
      <w:r w:rsidR="00B369AD">
        <w:rPr>
          <w:sz w:val="26"/>
          <w:lang w:val="ru-RU"/>
        </w:rPr>
        <w:t xml:space="preserve"> </w:t>
      </w:r>
      <w:proofErr w:type="gramStart"/>
      <w:r w:rsidRPr="00B369AD">
        <w:rPr>
          <w:sz w:val="26"/>
          <w:lang w:val="ru-RU"/>
        </w:rPr>
        <w:t>Исполняемое</w:t>
      </w:r>
      <w:proofErr w:type="gramEnd"/>
      <w:r w:rsidRPr="00B369AD">
        <w:rPr>
          <w:sz w:val="26"/>
          <w:lang w:val="ru-RU"/>
        </w:rPr>
        <w:t xml:space="preserve"> произ</w:t>
      </w:r>
      <w:r w:rsidRPr="00B369AD">
        <w:rPr>
          <w:sz w:val="26"/>
          <w:lang w:val="ru-RU"/>
        </w:rPr>
        <w:t>ведение должно быть выучено наизусть. Регламент одного выступления: не более 4 минут.</w:t>
      </w:r>
      <w:r>
        <w:rPr>
          <w:sz w:val="26"/>
          <w:lang w:val="ru-RU"/>
        </w:rPr>
        <w:t xml:space="preserve"> Также предусмотре</w:t>
      </w:r>
      <w:r>
        <w:rPr>
          <w:sz w:val="26"/>
          <w:lang w:val="ru-RU"/>
        </w:rPr>
        <w:t>но совместное выступление с членами семьи</w:t>
      </w:r>
      <w:r w:rsidRPr="00B369AD">
        <w:rPr>
          <w:sz w:val="26"/>
          <w:lang w:val="ru-RU"/>
        </w:rPr>
        <w:t>.</w:t>
      </w:r>
    </w:p>
    <w:p w14:paraId="6F98EC8B" w14:textId="05852AC4" w:rsidR="00617D6D" w:rsidRPr="00B369AD" w:rsidRDefault="00AF5366">
      <w:pPr>
        <w:pStyle w:val="a4"/>
        <w:numPr>
          <w:ilvl w:val="1"/>
          <w:numId w:val="1"/>
        </w:numPr>
        <w:tabs>
          <w:tab w:val="left" w:pos="1158"/>
        </w:tabs>
        <w:spacing w:line="276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 xml:space="preserve">Для участия в Конкурсе необходимо </w:t>
      </w:r>
      <w:r w:rsidRPr="00B369AD">
        <w:rPr>
          <w:b/>
          <w:sz w:val="26"/>
          <w:u w:val="thick"/>
          <w:lang w:val="ru-RU"/>
        </w:rPr>
        <w:t xml:space="preserve">до </w:t>
      </w:r>
      <w:r>
        <w:rPr>
          <w:b/>
          <w:sz w:val="26"/>
          <w:u w:val="thick"/>
          <w:lang w:val="ru-RU"/>
        </w:rPr>
        <w:t>01 мая</w:t>
      </w:r>
      <w:r w:rsidRPr="00B369AD">
        <w:rPr>
          <w:b/>
          <w:sz w:val="26"/>
          <w:u w:val="thick"/>
          <w:lang w:val="ru-RU"/>
        </w:rPr>
        <w:t xml:space="preserve"> 202</w:t>
      </w:r>
      <w:r>
        <w:rPr>
          <w:b/>
          <w:sz w:val="26"/>
          <w:u w:val="thick"/>
          <w:lang w:val="ru-RU"/>
        </w:rPr>
        <w:t>6</w:t>
      </w:r>
      <w:r w:rsidRPr="00B369AD">
        <w:rPr>
          <w:b/>
          <w:sz w:val="26"/>
          <w:u w:val="thick"/>
          <w:lang w:val="ru-RU"/>
        </w:rPr>
        <w:t xml:space="preserve"> года прислать</w:t>
      </w:r>
      <w:r w:rsidRPr="00B369AD">
        <w:rPr>
          <w:b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видеоролик с записью прочитанного произведения</w:t>
      </w:r>
      <w:r w:rsidRPr="00B369AD">
        <w:rPr>
          <w:sz w:val="26"/>
          <w:lang w:val="ru-RU"/>
        </w:rPr>
        <w:t xml:space="preserve"> из книги «Чтобы помнили» на адрес электронной почты библиотек- партнёров проекта с указанием в теме письма: фамилии, имени, города </w:t>
      </w:r>
      <w:r w:rsidRPr="00B369AD">
        <w:rPr>
          <w:i/>
          <w:sz w:val="26"/>
          <w:lang w:val="ru-RU"/>
        </w:rPr>
        <w:t xml:space="preserve">(например: </w:t>
      </w:r>
      <w:proofErr w:type="spellStart"/>
      <w:r w:rsidRPr="00B369AD">
        <w:rPr>
          <w:i/>
          <w:sz w:val="26"/>
          <w:lang w:val="ru-RU"/>
        </w:rPr>
        <w:t>Иванова_Мария_Москва</w:t>
      </w:r>
      <w:proofErr w:type="spellEnd"/>
      <w:r w:rsidRPr="00B369AD">
        <w:rPr>
          <w:sz w:val="26"/>
          <w:lang w:val="ru-RU"/>
        </w:rPr>
        <w:t>)</w:t>
      </w:r>
      <w:r w:rsidR="004D3A7D">
        <w:rPr>
          <w:sz w:val="26"/>
          <w:lang w:val="ru-RU"/>
        </w:rPr>
        <w:t>,</w:t>
      </w:r>
      <w:r w:rsidRPr="00B369AD">
        <w:rPr>
          <w:sz w:val="26"/>
          <w:lang w:val="ru-RU"/>
        </w:rPr>
        <w:t xml:space="preserve"> а далее в заявке: фамилия, имя, отчество (если есть), название города, страны, учебного зав</w:t>
      </w:r>
      <w:r w:rsidRPr="00B369AD">
        <w:rPr>
          <w:sz w:val="26"/>
          <w:lang w:val="ru-RU"/>
        </w:rPr>
        <w:t>едения, почтового адреса и телефона</w:t>
      </w:r>
      <w:r w:rsidRPr="00B369AD">
        <w:rPr>
          <w:spacing w:val="2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участника.</w:t>
      </w:r>
    </w:p>
    <w:p w14:paraId="58B795F1" w14:textId="60C6653D" w:rsidR="00617D6D" w:rsidRPr="00B369AD" w:rsidRDefault="00AF5366">
      <w:pPr>
        <w:pStyle w:val="a4"/>
        <w:numPr>
          <w:ilvl w:val="2"/>
          <w:numId w:val="1"/>
        </w:numPr>
        <w:tabs>
          <w:tab w:val="left" w:pos="1357"/>
        </w:tabs>
        <w:spacing w:line="276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 xml:space="preserve">Работы, предоставленные позднее </w:t>
      </w:r>
      <w:r>
        <w:rPr>
          <w:sz w:val="26"/>
          <w:lang w:val="ru-RU"/>
        </w:rPr>
        <w:t>01 мая</w:t>
      </w:r>
      <w:r w:rsidRPr="00B369AD">
        <w:rPr>
          <w:sz w:val="26"/>
          <w:lang w:val="ru-RU"/>
        </w:rPr>
        <w:t xml:space="preserve"> 202</w:t>
      </w:r>
      <w:r>
        <w:rPr>
          <w:sz w:val="26"/>
          <w:lang w:val="ru-RU"/>
        </w:rPr>
        <w:t>6</w:t>
      </w:r>
      <w:r w:rsidRPr="00B369AD">
        <w:rPr>
          <w:sz w:val="26"/>
          <w:lang w:val="ru-RU"/>
        </w:rPr>
        <w:t xml:space="preserve"> года, в конкурсе не участвуют и не рассматриваются.</w:t>
      </w:r>
    </w:p>
    <w:p w14:paraId="16002BB9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384"/>
        </w:tabs>
        <w:spacing w:line="276" w:lineRule="auto"/>
        <w:ind w:right="112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Конкурсные работы предоставляются в формате видеофайла продолжительностью не более 4 минут.</w:t>
      </w:r>
    </w:p>
    <w:p w14:paraId="1F9A24A3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53"/>
        </w:tabs>
        <w:spacing w:line="276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 xml:space="preserve">Каждый </w:t>
      </w:r>
      <w:r w:rsidRPr="00B369AD">
        <w:rPr>
          <w:sz w:val="26"/>
          <w:lang w:val="ru-RU"/>
        </w:rPr>
        <w:t>участник или его законный представитель, фактом отправления ролика на почту для участия в конкурсе, автоматически дают согласие на обработку своих персональных</w:t>
      </w:r>
      <w:r w:rsidRPr="00B369AD">
        <w:rPr>
          <w:spacing w:val="2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данных.</w:t>
      </w:r>
    </w:p>
    <w:p w14:paraId="777C3F2D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216"/>
        </w:tabs>
        <w:spacing w:line="276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Организаторы Конкурса оставляют за собой право использовать все полученные работы в целя</w:t>
      </w:r>
      <w:r w:rsidRPr="00B369AD">
        <w:rPr>
          <w:sz w:val="26"/>
          <w:lang w:val="ru-RU"/>
        </w:rPr>
        <w:t>х, связанных с проведением Конкурса. Под использованием понимается безвозмездное воспроизведение видеофайлов или их части во всех видах СМИ, периодических изданиях, концертах и на интернет-ресурсах с указанием</w:t>
      </w:r>
      <w:r w:rsidRPr="00B369AD">
        <w:rPr>
          <w:spacing w:val="5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авторства.</w:t>
      </w:r>
    </w:p>
    <w:p w14:paraId="7490A9DD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220"/>
        </w:tabs>
        <w:spacing w:line="276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 xml:space="preserve">Факт поступления заявки на участие </w:t>
      </w:r>
      <w:r w:rsidRPr="00B369AD">
        <w:rPr>
          <w:sz w:val="26"/>
          <w:lang w:val="ru-RU"/>
        </w:rPr>
        <w:t>в Конкурсе означает согласие участника с правилами проведения</w:t>
      </w:r>
      <w:r w:rsidRPr="00B369AD">
        <w:rPr>
          <w:spacing w:val="2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Конкурса.</w:t>
      </w:r>
    </w:p>
    <w:p w14:paraId="6CD181B0" w14:textId="77777777" w:rsidR="00617D6D" w:rsidRPr="00B369AD" w:rsidRDefault="00617D6D">
      <w:pPr>
        <w:spacing w:line="276" w:lineRule="auto"/>
        <w:jc w:val="both"/>
        <w:rPr>
          <w:sz w:val="26"/>
          <w:lang w:val="ru-RU"/>
        </w:rPr>
        <w:sectPr w:rsidR="00617D6D" w:rsidRPr="00B369AD">
          <w:pgSz w:w="11910" w:h="16840"/>
          <w:pgMar w:top="1400" w:right="740" w:bottom="280" w:left="1600" w:header="720" w:footer="720" w:gutter="0"/>
          <w:cols w:space="720"/>
        </w:sectPr>
      </w:pPr>
    </w:p>
    <w:p w14:paraId="3C692743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  <w:spacing w:before="75"/>
        <w:jc w:val="both"/>
      </w:pPr>
      <w:proofErr w:type="spellStart"/>
      <w:r>
        <w:lastRenderedPageBreak/>
        <w:t>Критерии</w:t>
      </w:r>
      <w:proofErr w:type="spellEnd"/>
      <w:r>
        <w:t xml:space="preserve"> </w:t>
      </w:r>
      <w:proofErr w:type="spellStart"/>
      <w:r>
        <w:t>оценки</w:t>
      </w:r>
      <w:proofErr w:type="spellEnd"/>
      <w:r>
        <w:rPr>
          <w:spacing w:val="1"/>
        </w:rPr>
        <w:t xml:space="preserve"> </w:t>
      </w:r>
      <w:proofErr w:type="spellStart"/>
      <w:r>
        <w:t>работ</w:t>
      </w:r>
      <w:proofErr w:type="spellEnd"/>
    </w:p>
    <w:p w14:paraId="29140597" w14:textId="77777777" w:rsidR="00617D6D" w:rsidRPr="00B369AD" w:rsidRDefault="00AF5366">
      <w:pPr>
        <w:pStyle w:val="a3"/>
        <w:spacing w:before="44"/>
        <w:jc w:val="both"/>
        <w:rPr>
          <w:lang w:val="ru-RU"/>
        </w:rPr>
      </w:pPr>
      <w:r w:rsidRPr="00B369AD">
        <w:rPr>
          <w:lang w:val="ru-RU"/>
        </w:rPr>
        <w:t>6.1 Исполнение произведения (выразительное чтение текста):</w:t>
      </w:r>
    </w:p>
    <w:p w14:paraId="002739F1" w14:textId="77777777" w:rsidR="00617D6D" w:rsidRPr="00B369AD" w:rsidRDefault="00AF5366">
      <w:pPr>
        <w:pStyle w:val="a4"/>
        <w:numPr>
          <w:ilvl w:val="0"/>
          <w:numId w:val="2"/>
        </w:numPr>
        <w:tabs>
          <w:tab w:val="left" w:pos="820"/>
        </w:tabs>
        <w:spacing w:before="47"/>
        <w:ind w:left="819" w:hanging="152"/>
        <w:rPr>
          <w:sz w:val="26"/>
          <w:lang w:val="ru-RU"/>
        </w:rPr>
      </w:pPr>
      <w:r w:rsidRPr="00B369AD">
        <w:rPr>
          <w:sz w:val="26"/>
          <w:lang w:val="ru-RU"/>
        </w:rPr>
        <w:t>знание и точность понимания текста;</w:t>
      </w:r>
    </w:p>
    <w:p w14:paraId="7BE67BFC" w14:textId="77777777" w:rsidR="00617D6D" w:rsidRPr="00B369AD" w:rsidRDefault="00AF5366">
      <w:pPr>
        <w:pStyle w:val="a4"/>
        <w:numPr>
          <w:ilvl w:val="0"/>
          <w:numId w:val="2"/>
        </w:numPr>
        <w:tabs>
          <w:tab w:val="left" w:pos="1021"/>
        </w:tabs>
        <w:spacing w:before="44" w:line="276" w:lineRule="auto"/>
        <w:ind w:right="111" w:firstLine="0"/>
        <w:rPr>
          <w:sz w:val="26"/>
          <w:lang w:val="ru-RU"/>
        </w:rPr>
      </w:pPr>
      <w:r w:rsidRPr="00B369AD">
        <w:rPr>
          <w:sz w:val="26"/>
          <w:lang w:val="ru-RU"/>
        </w:rPr>
        <w:t>эмоциональность и экспрессивность исполнения, его аде</w:t>
      </w:r>
      <w:r w:rsidRPr="00B369AD">
        <w:rPr>
          <w:sz w:val="26"/>
          <w:lang w:val="ru-RU"/>
        </w:rPr>
        <w:t>кватность содержанию</w:t>
      </w:r>
      <w:r w:rsidRPr="00B369AD">
        <w:rPr>
          <w:spacing w:val="-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текста;</w:t>
      </w:r>
    </w:p>
    <w:p w14:paraId="542F5D8C" w14:textId="77777777" w:rsidR="00617D6D" w:rsidRPr="00B369AD" w:rsidRDefault="00AF5366">
      <w:pPr>
        <w:pStyle w:val="a4"/>
        <w:numPr>
          <w:ilvl w:val="0"/>
          <w:numId w:val="2"/>
        </w:numPr>
        <w:tabs>
          <w:tab w:val="left" w:pos="858"/>
        </w:tabs>
        <w:spacing w:before="1" w:line="276" w:lineRule="auto"/>
        <w:ind w:right="107" w:firstLine="0"/>
        <w:rPr>
          <w:sz w:val="26"/>
          <w:lang w:val="ru-RU"/>
        </w:rPr>
      </w:pPr>
      <w:r w:rsidRPr="00B369AD">
        <w:rPr>
          <w:sz w:val="26"/>
          <w:lang w:val="ru-RU"/>
        </w:rPr>
        <w:t xml:space="preserve">осмысленность произношения (выразительность и чёткость произношения, уместный ритм и темп речи, деление речи на </w:t>
      </w:r>
      <w:proofErr w:type="spellStart"/>
      <w:proofErr w:type="gramStart"/>
      <w:r w:rsidRPr="00B369AD">
        <w:rPr>
          <w:sz w:val="26"/>
          <w:lang w:val="ru-RU"/>
        </w:rPr>
        <w:t>такты,логические</w:t>
      </w:r>
      <w:proofErr w:type="spellEnd"/>
      <w:proofErr w:type="gramEnd"/>
      <w:r w:rsidRPr="00B369AD">
        <w:rPr>
          <w:sz w:val="26"/>
          <w:lang w:val="ru-RU"/>
        </w:rPr>
        <w:t xml:space="preserve"> ударения, интонирование, оптимальная звучность</w:t>
      </w:r>
      <w:r w:rsidRPr="00B369AD">
        <w:rPr>
          <w:spacing w:val="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речи).</w:t>
      </w:r>
    </w:p>
    <w:p w14:paraId="38249468" w14:textId="77777777" w:rsidR="00617D6D" w:rsidRPr="00B369AD" w:rsidRDefault="00AF5366">
      <w:pPr>
        <w:pStyle w:val="a3"/>
        <w:spacing w:line="276" w:lineRule="auto"/>
        <w:ind w:right="107"/>
        <w:jc w:val="both"/>
        <w:rPr>
          <w:lang w:val="ru-RU"/>
        </w:rPr>
      </w:pPr>
      <w:r w:rsidRPr="00B369AD">
        <w:rPr>
          <w:lang w:val="ru-RU"/>
        </w:rPr>
        <w:t xml:space="preserve">Поощряется дополнительными баллами </w:t>
      </w:r>
      <w:r w:rsidRPr="00B369AD">
        <w:rPr>
          <w:lang w:val="ru-RU"/>
        </w:rPr>
        <w:t>качество видеоматериала и творческий подход к созданию ролика.</w:t>
      </w:r>
    </w:p>
    <w:p w14:paraId="6E5E3DBC" w14:textId="77777777" w:rsidR="00617D6D" w:rsidRPr="00B369AD" w:rsidRDefault="00617D6D">
      <w:pPr>
        <w:pStyle w:val="a3"/>
        <w:spacing w:before="9"/>
        <w:ind w:left="0"/>
        <w:rPr>
          <w:sz w:val="29"/>
          <w:lang w:val="ru-RU"/>
        </w:rPr>
      </w:pPr>
    </w:p>
    <w:p w14:paraId="30733AFA" w14:textId="77777777" w:rsidR="00617D6D" w:rsidRDefault="00AF5366">
      <w:pPr>
        <w:pStyle w:val="1"/>
        <w:numPr>
          <w:ilvl w:val="0"/>
          <w:numId w:val="1"/>
        </w:numPr>
        <w:tabs>
          <w:tab w:val="left" w:pos="928"/>
        </w:tabs>
        <w:jc w:val="both"/>
      </w:pPr>
      <w:proofErr w:type="spellStart"/>
      <w:r>
        <w:t>Подведение</w:t>
      </w:r>
      <w:proofErr w:type="spellEnd"/>
      <w:r>
        <w:t xml:space="preserve"> </w:t>
      </w:r>
      <w:proofErr w:type="spellStart"/>
      <w:r>
        <w:t>итогов</w:t>
      </w:r>
      <w:proofErr w:type="spellEnd"/>
      <w:r>
        <w:rPr>
          <w:spacing w:val="4"/>
        </w:rPr>
        <w:t xml:space="preserve"> </w:t>
      </w:r>
      <w:proofErr w:type="spellStart"/>
      <w:r>
        <w:t>Конкурса</w:t>
      </w:r>
      <w:proofErr w:type="spellEnd"/>
    </w:p>
    <w:p w14:paraId="4FAA4F07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24"/>
        </w:tabs>
        <w:spacing w:before="45"/>
        <w:ind w:left="1124" w:hanging="456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Работы оцениваются по 10 балльной</w:t>
      </w:r>
      <w:r w:rsidRPr="00B369AD">
        <w:rPr>
          <w:spacing w:val="2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системе.</w:t>
      </w:r>
    </w:p>
    <w:p w14:paraId="53A6A0F3" w14:textId="3626AC4D" w:rsidR="00617D6D" w:rsidRPr="00B369AD" w:rsidRDefault="00AF5366">
      <w:pPr>
        <w:pStyle w:val="a4"/>
        <w:numPr>
          <w:ilvl w:val="1"/>
          <w:numId w:val="1"/>
        </w:numPr>
        <w:tabs>
          <w:tab w:val="left" w:pos="1184"/>
        </w:tabs>
        <w:spacing w:before="44" w:line="278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Победители конкурса определяются по общему количеству набранных баллов</w:t>
      </w:r>
      <w:r w:rsidRPr="00B369AD">
        <w:rPr>
          <w:sz w:val="26"/>
          <w:lang w:val="ru-RU"/>
        </w:rPr>
        <w:t>.</w:t>
      </w:r>
    </w:p>
    <w:p w14:paraId="3A796936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180"/>
        </w:tabs>
        <w:spacing w:line="276" w:lineRule="auto"/>
        <w:ind w:right="109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По итогам Конкурса, финалисты конкурса награждают</w:t>
      </w:r>
      <w:r w:rsidRPr="00B369AD">
        <w:rPr>
          <w:sz w:val="26"/>
          <w:lang w:val="ru-RU"/>
        </w:rPr>
        <w:t xml:space="preserve">ся дипломами и памятными подарками. Победители награждаются дипломами лауреата </w:t>
      </w:r>
      <w:r>
        <w:rPr>
          <w:sz w:val="26"/>
        </w:rPr>
        <w:t>I</w:t>
      </w:r>
      <w:r w:rsidRPr="00B369AD">
        <w:rPr>
          <w:sz w:val="26"/>
          <w:lang w:val="ru-RU"/>
        </w:rPr>
        <w:t xml:space="preserve">, </w:t>
      </w:r>
      <w:r>
        <w:rPr>
          <w:sz w:val="26"/>
        </w:rPr>
        <w:t>II</w:t>
      </w:r>
      <w:r w:rsidRPr="00B369AD">
        <w:rPr>
          <w:sz w:val="26"/>
          <w:lang w:val="ru-RU"/>
        </w:rPr>
        <w:t xml:space="preserve">, </w:t>
      </w:r>
      <w:r>
        <w:rPr>
          <w:sz w:val="26"/>
        </w:rPr>
        <w:t>III</w:t>
      </w:r>
      <w:r w:rsidRPr="00B369AD">
        <w:rPr>
          <w:sz w:val="26"/>
          <w:lang w:val="ru-RU"/>
        </w:rPr>
        <w:t xml:space="preserve"> степени, в качестве приза получают ценные подарки, а также возможность участия в итоговом концерте в Свято</w:t>
      </w:r>
      <w:r>
        <w:rPr>
          <w:sz w:val="26"/>
          <w:lang w:val="ru-RU"/>
        </w:rPr>
        <w:t xml:space="preserve"> </w:t>
      </w:r>
      <w:r w:rsidRPr="00B369AD">
        <w:rPr>
          <w:sz w:val="26"/>
          <w:lang w:val="ru-RU"/>
        </w:rPr>
        <w:t>-Троицкой Сергиевой</w:t>
      </w:r>
      <w:r w:rsidRPr="00B369AD">
        <w:rPr>
          <w:spacing w:val="-5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Лавре.</w:t>
      </w:r>
    </w:p>
    <w:p w14:paraId="5EC61BC6" w14:textId="77777777" w:rsidR="00617D6D" w:rsidRPr="00B369AD" w:rsidRDefault="00AF5366">
      <w:pPr>
        <w:pStyle w:val="a4"/>
        <w:numPr>
          <w:ilvl w:val="1"/>
          <w:numId w:val="1"/>
        </w:numPr>
        <w:tabs>
          <w:tab w:val="left" w:pos="1254"/>
        </w:tabs>
        <w:spacing w:line="276" w:lineRule="auto"/>
        <w:ind w:right="110" w:firstLine="0"/>
        <w:jc w:val="both"/>
        <w:rPr>
          <w:sz w:val="26"/>
          <w:lang w:val="ru-RU"/>
        </w:rPr>
      </w:pPr>
      <w:r w:rsidRPr="00B369AD">
        <w:rPr>
          <w:sz w:val="26"/>
          <w:lang w:val="ru-RU"/>
        </w:rPr>
        <w:t>При подведении итогов, на усмотр</w:t>
      </w:r>
      <w:r w:rsidRPr="00B369AD">
        <w:rPr>
          <w:sz w:val="26"/>
          <w:lang w:val="ru-RU"/>
        </w:rPr>
        <w:t>ение жюри, могут объявляться дополнительные номинации, а также вручаться специальные и поощрительные</w:t>
      </w:r>
      <w:r w:rsidRPr="00B369AD">
        <w:rPr>
          <w:spacing w:val="1"/>
          <w:sz w:val="26"/>
          <w:lang w:val="ru-RU"/>
        </w:rPr>
        <w:t xml:space="preserve"> </w:t>
      </w:r>
      <w:r w:rsidRPr="00B369AD">
        <w:rPr>
          <w:sz w:val="26"/>
          <w:lang w:val="ru-RU"/>
        </w:rPr>
        <w:t>призы.</w:t>
      </w:r>
    </w:p>
    <w:p w14:paraId="71246EFE" w14:textId="77777777" w:rsidR="00617D6D" w:rsidRPr="00B369AD" w:rsidRDefault="00617D6D">
      <w:pPr>
        <w:pStyle w:val="a3"/>
        <w:ind w:left="0"/>
        <w:rPr>
          <w:sz w:val="28"/>
          <w:lang w:val="ru-RU"/>
        </w:rPr>
      </w:pPr>
    </w:p>
    <w:p w14:paraId="1DC2EDFA" w14:textId="77777777" w:rsidR="00617D6D" w:rsidRPr="00B369AD" w:rsidRDefault="00617D6D">
      <w:pPr>
        <w:pStyle w:val="a3"/>
        <w:spacing w:before="3"/>
        <w:ind w:left="0"/>
        <w:rPr>
          <w:sz w:val="31"/>
          <w:lang w:val="ru-RU"/>
        </w:rPr>
      </w:pPr>
    </w:p>
    <w:p w14:paraId="5A305248" w14:textId="77777777" w:rsidR="00617D6D" w:rsidRPr="00B369AD" w:rsidRDefault="00AF5366">
      <w:pPr>
        <w:pStyle w:val="a3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F494A3" wp14:editId="09F7158C">
                <wp:simplePos x="0" y="0"/>
                <wp:positionH relativeFrom="page">
                  <wp:posOffset>4132580</wp:posOffset>
                </wp:positionH>
                <wp:positionV relativeFrom="paragraph">
                  <wp:posOffset>-152400</wp:posOffset>
                </wp:positionV>
                <wp:extent cx="2856865" cy="1957070"/>
                <wp:effectExtent l="0" t="635" r="8255" b="8255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1957070"/>
                          <a:chOff x="6508" y="-240"/>
                          <a:chExt cx="4499" cy="3082"/>
                        </a:xfrm>
                      </wpg:grpSpPr>
                      <pic:pic xmlns:pic="http://schemas.openxmlformats.org/drawingml/2006/picture">
                        <pic:nvPicPr>
                          <pic:cNvPr id="1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08" y="-241"/>
                            <a:ext cx="3298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127" y="-39"/>
                            <a:ext cx="28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89AF8" id="Группа 2" o:spid="_x0000_s1026" style="position:absolute;margin-left:325.4pt;margin-top:-12pt;width:224.95pt;height:154.1pt;z-index:-251657216;mso-position-horizontal-relative:page" coordorigin="6508,-240" coordsize="4499,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3" o:spid="_x0000_s1027" type="#_x0000_t75" style="position:absolute;left:6508;top:-241;width:3298;height: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">
                  <v:imagedata r:id="rId10" o:title=""/>
                </v:shape>
                <v:shape id="Изображение 4" o:spid="_x0000_s1028" type="#_x0000_t75" style="position:absolute;left:8127;top:-39;width:2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Pr="00B369AD">
        <w:rPr>
          <w:lang w:val="ru-RU"/>
        </w:rPr>
        <w:t>Руководитель проекта,</w:t>
      </w:r>
    </w:p>
    <w:p w14:paraId="0AD1726B" w14:textId="77777777" w:rsidR="00617D6D" w:rsidRPr="00B369AD" w:rsidRDefault="00AF5366">
      <w:pPr>
        <w:pStyle w:val="a3"/>
        <w:spacing w:before="47"/>
        <w:rPr>
          <w:lang w:val="ru-RU"/>
        </w:rPr>
      </w:pPr>
      <w:r w:rsidRPr="00B369AD">
        <w:rPr>
          <w:lang w:val="ru-RU"/>
        </w:rPr>
        <w:t>президент Фонда поддержки и развития</w:t>
      </w:r>
    </w:p>
    <w:p w14:paraId="201F39AE" w14:textId="77777777" w:rsidR="00617D6D" w:rsidRPr="00B369AD" w:rsidRDefault="00AF5366">
      <w:pPr>
        <w:pStyle w:val="a3"/>
        <w:tabs>
          <w:tab w:val="left" w:pos="7181"/>
        </w:tabs>
        <w:spacing w:before="44"/>
        <w:rPr>
          <w:lang w:val="ru-RU"/>
        </w:rPr>
      </w:pPr>
      <w:r w:rsidRPr="00B369AD">
        <w:rPr>
          <w:lang w:val="ru-RU"/>
        </w:rPr>
        <w:t>Детской</w:t>
      </w:r>
      <w:r w:rsidRPr="00B369AD">
        <w:rPr>
          <w:spacing w:val="-4"/>
          <w:lang w:val="ru-RU"/>
        </w:rPr>
        <w:t xml:space="preserve"> </w:t>
      </w:r>
      <w:r w:rsidRPr="00B369AD">
        <w:rPr>
          <w:lang w:val="ru-RU"/>
        </w:rPr>
        <w:t>литература</w:t>
      </w:r>
      <w:r w:rsidRPr="00B369AD">
        <w:rPr>
          <w:spacing w:val="-1"/>
          <w:lang w:val="ru-RU"/>
        </w:rPr>
        <w:t xml:space="preserve"> </w:t>
      </w:r>
      <w:r w:rsidRPr="00B369AD">
        <w:rPr>
          <w:lang w:val="ru-RU"/>
        </w:rPr>
        <w:t>«Надежда»</w:t>
      </w:r>
      <w:r w:rsidRPr="00B369AD">
        <w:rPr>
          <w:lang w:val="ru-RU"/>
        </w:rPr>
        <w:tab/>
        <w:t>Н.В.</w:t>
      </w:r>
      <w:r w:rsidRPr="00B369AD">
        <w:rPr>
          <w:spacing w:val="-1"/>
          <w:lang w:val="ru-RU"/>
        </w:rPr>
        <w:t xml:space="preserve"> </w:t>
      </w:r>
      <w:r w:rsidRPr="00B369AD">
        <w:rPr>
          <w:lang w:val="ru-RU"/>
        </w:rPr>
        <w:t>Кузнецова</w:t>
      </w:r>
    </w:p>
    <w:sectPr w:rsidR="00617D6D" w:rsidRPr="00B369AD"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32EF9" w14:textId="77777777" w:rsidR="00AF5366" w:rsidRDefault="00AF5366">
      <w:r>
        <w:separator/>
      </w:r>
    </w:p>
  </w:endnote>
  <w:endnote w:type="continuationSeparator" w:id="0">
    <w:p w14:paraId="37A1E924" w14:textId="77777777" w:rsidR="00AF5366" w:rsidRDefault="00AF5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3AD26" w14:textId="77777777" w:rsidR="00AF5366" w:rsidRDefault="00AF5366">
      <w:r>
        <w:separator/>
      </w:r>
    </w:p>
  </w:footnote>
  <w:footnote w:type="continuationSeparator" w:id="0">
    <w:p w14:paraId="2979BA33" w14:textId="77777777" w:rsidR="00AF5366" w:rsidRDefault="00AF5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>
      <w:numFmt w:val="bullet"/>
      <w:lvlText w:val="•"/>
      <w:lvlJc w:val="left"/>
      <w:pPr>
        <w:ind w:left="1550" w:hanging="284"/>
      </w:pPr>
      <w:rPr>
        <w:rFonts w:hint="default"/>
      </w:rPr>
    </w:lvl>
    <w:lvl w:ilvl="2">
      <w:numFmt w:val="bullet"/>
      <w:lvlText w:val="•"/>
      <w:lvlJc w:val="left"/>
      <w:pPr>
        <w:ind w:left="2441" w:hanging="284"/>
      </w:pPr>
      <w:rPr>
        <w:rFonts w:hint="default"/>
      </w:rPr>
    </w:lvl>
    <w:lvl w:ilvl="3">
      <w:numFmt w:val="bullet"/>
      <w:lvlText w:val="•"/>
      <w:lvlJc w:val="left"/>
      <w:pPr>
        <w:ind w:left="3331" w:hanging="284"/>
      </w:pPr>
      <w:rPr>
        <w:rFonts w:hint="default"/>
      </w:rPr>
    </w:lvl>
    <w:lvl w:ilvl="4">
      <w:numFmt w:val="bullet"/>
      <w:lvlText w:val="•"/>
      <w:lvlJc w:val="left"/>
      <w:pPr>
        <w:ind w:left="4222" w:hanging="284"/>
      </w:pPr>
      <w:rPr>
        <w:rFonts w:hint="default"/>
      </w:rPr>
    </w:lvl>
    <w:lvl w:ilvl="5">
      <w:numFmt w:val="bullet"/>
      <w:lvlText w:val="•"/>
      <w:lvlJc w:val="left"/>
      <w:pPr>
        <w:ind w:left="5113" w:hanging="284"/>
      </w:pPr>
      <w:rPr>
        <w:rFonts w:hint="default"/>
      </w:rPr>
    </w:lvl>
    <w:lvl w:ilvl="6">
      <w:numFmt w:val="bullet"/>
      <w:lvlText w:val="•"/>
      <w:lvlJc w:val="left"/>
      <w:pPr>
        <w:ind w:left="6003" w:hanging="284"/>
      </w:pPr>
      <w:rPr>
        <w:rFonts w:hint="default"/>
      </w:rPr>
    </w:lvl>
    <w:lvl w:ilvl="7">
      <w:numFmt w:val="bullet"/>
      <w:lvlText w:val="•"/>
      <w:lvlJc w:val="left"/>
      <w:pPr>
        <w:ind w:left="6894" w:hanging="284"/>
      </w:pPr>
      <w:rPr>
        <w:rFonts w:hint="default"/>
      </w:rPr>
    </w:lvl>
    <w:lvl w:ilvl="8">
      <w:numFmt w:val="bullet"/>
      <w:lvlText w:val="•"/>
      <w:lvlJc w:val="left"/>
      <w:pPr>
        <w:ind w:left="7784" w:hanging="284"/>
      </w:pPr>
      <w:rPr>
        <w:rFonts w:hint="default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927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668" w:hanging="53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668" w:hanging="6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3">
      <w:numFmt w:val="bullet"/>
      <w:lvlText w:val="•"/>
      <w:lvlJc w:val="left"/>
      <w:pPr>
        <w:ind w:left="2175" w:hanging="689"/>
      </w:pPr>
      <w:rPr>
        <w:rFonts w:hint="default"/>
      </w:rPr>
    </w:lvl>
    <w:lvl w:ilvl="4">
      <w:numFmt w:val="bullet"/>
      <w:lvlText w:val="•"/>
      <w:lvlJc w:val="left"/>
      <w:pPr>
        <w:ind w:left="3231" w:hanging="689"/>
      </w:pPr>
      <w:rPr>
        <w:rFonts w:hint="default"/>
      </w:rPr>
    </w:lvl>
    <w:lvl w:ilvl="5">
      <w:numFmt w:val="bullet"/>
      <w:lvlText w:val="•"/>
      <w:lvlJc w:val="left"/>
      <w:pPr>
        <w:ind w:left="4287" w:hanging="689"/>
      </w:pPr>
      <w:rPr>
        <w:rFonts w:hint="default"/>
      </w:rPr>
    </w:lvl>
    <w:lvl w:ilvl="6">
      <w:numFmt w:val="bullet"/>
      <w:lvlText w:val="•"/>
      <w:lvlJc w:val="left"/>
      <w:pPr>
        <w:ind w:left="5343" w:hanging="689"/>
      </w:pPr>
      <w:rPr>
        <w:rFonts w:hint="default"/>
      </w:rPr>
    </w:lvl>
    <w:lvl w:ilvl="7">
      <w:numFmt w:val="bullet"/>
      <w:lvlText w:val="•"/>
      <w:lvlJc w:val="left"/>
      <w:pPr>
        <w:ind w:left="6398" w:hanging="689"/>
      </w:pPr>
      <w:rPr>
        <w:rFonts w:hint="default"/>
      </w:rPr>
    </w:lvl>
    <w:lvl w:ilvl="8">
      <w:numFmt w:val="bullet"/>
      <w:lvlText w:val="•"/>
      <w:lvlJc w:val="left"/>
      <w:pPr>
        <w:ind w:left="7454" w:hanging="689"/>
      </w:pPr>
      <w:rPr>
        <w:rFonts w:hint="default"/>
      </w:rPr>
    </w:lvl>
  </w:abstractNum>
  <w:abstractNum w:abstractNumId="2" w15:restartNumberingAfterBreak="0">
    <w:nsid w:val="59ADCABA"/>
    <w:multiLevelType w:val="multilevel"/>
    <w:tmpl w:val="59ADCABA"/>
    <w:lvl w:ilvl="0">
      <w:start w:val="2"/>
      <w:numFmt w:val="decimal"/>
      <w:lvlText w:val="%1"/>
      <w:lvlJc w:val="left"/>
      <w:pPr>
        <w:ind w:left="668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8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441" w:hanging="461"/>
      </w:pPr>
      <w:rPr>
        <w:rFonts w:hint="default"/>
      </w:rPr>
    </w:lvl>
    <w:lvl w:ilvl="3">
      <w:numFmt w:val="bullet"/>
      <w:lvlText w:val="•"/>
      <w:lvlJc w:val="left"/>
      <w:pPr>
        <w:ind w:left="3331" w:hanging="461"/>
      </w:pPr>
      <w:rPr>
        <w:rFonts w:hint="default"/>
      </w:rPr>
    </w:lvl>
    <w:lvl w:ilvl="4">
      <w:numFmt w:val="bullet"/>
      <w:lvlText w:val="•"/>
      <w:lvlJc w:val="left"/>
      <w:pPr>
        <w:ind w:left="4222" w:hanging="461"/>
      </w:pPr>
      <w:rPr>
        <w:rFonts w:hint="default"/>
      </w:rPr>
    </w:lvl>
    <w:lvl w:ilvl="5">
      <w:numFmt w:val="bullet"/>
      <w:lvlText w:val="•"/>
      <w:lvlJc w:val="left"/>
      <w:pPr>
        <w:ind w:left="5113" w:hanging="461"/>
      </w:pPr>
      <w:rPr>
        <w:rFonts w:hint="default"/>
      </w:rPr>
    </w:lvl>
    <w:lvl w:ilvl="6">
      <w:numFmt w:val="bullet"/>
      <w:lvlText w:val="•"/>
      <w:lvlJc w:val="left"/>
      <w:pPr>
        <w:ind w:left="6003" w:hanging="461"/>
      </w:pPr>
      <w:rPr>
        <w:rFonts w:hint="default"/>
      </w:rPr>
    </w:lvl>
    <w:lvl w:ilvl="7">
      <w:numFmt w:val="bullet"/>
      <w:lvlText w:val="•"/>
      <w:lvlJc w:val="left"/>
      <w:pPr>
        <w:ind w:left="6894" w:hanging="461"/>
      </w:pPr>
      <w:rPr>
        <w:rFonts w:hint="default"/>
      </w:rPr>
    </w:lvl>
    <w:lvl w:ilvl="8">
      <w:numFmt w:val="bullet"/>
      <w:lvlText w:val="•"/>
      <w:lvlJc w:val="left"/>
      <w:pPr>
        <w:ind w:left="7784" w:hanging="46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7D6D"/>
    <w:rsid w:val="004D3A7D"/>
    <w:rsid w:val="00617D6D"/>
    <w:rsid w:val="00AF5366"/>
    <w:rsid w:val="00B369AD"/>
    <w:rsid w:val="173350A4"/>
    <w:rsid w:val="3733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7DE2"/>
  <w15:docId w15:val="{9F0B025B-493B-4B5C-A117-4312E7E7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1">
    <w:name w:val="heading 1"/>
    <w:basedOn w:val="a"/>
    <w:uiPriority w:val="1"/>
    <w:qFormat/>
    <w:pPr>
      <w:ind w:left="927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668"/>
    </w:pPr>
    <w:rPr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66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Кузнецова</dc:creator>
  <cp:lastModifiedBy>Пискунова Евгения Викторовна</cp:lastModifiedBy>
  <cp:revision>3</cp:revision>
  <dcterms:created xsi:type="dcterms:W3CDTF">2025-02-17T16:38:00Z</dcterms:created>
  <dcterms:modified xsi:type="dcterms:W3CDTF">2026-04-13T12:09:00Z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2025-02-17T00:00:00Z</vt:filetime>
  </property>
  <property fmtid="{D5CDD505-2E9C-101B-9397-08002B2CF9AE}" pid="5" name="KSOProductBuildVer">
    <vt:lpwstr>1049-12.2.0.23196</vt:lpwstr>
  </property>
  <property fmtid="{D5CDD505-2E9C-101B-9397-08002B2CF9AE}" pid="6" name="ICV">
    <vt:lpwstr>59BC87CC884C48BB990FD943FCCB269D_13</vt:lpwstr>
  </property>
</Properties>
</file>